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323"/>
      </w:tblGrid>
      <w:tr w:rsidR="00E3286D" w:rsidRPr="00FA3EB3" w14:paraId="4330D7D4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509D28D4" w14:textId="3E92088D" w:rsidR="00E3286D" w:rsidRPr="00782B16" w:rsidRDefault="008F121D" w:rsidP="00782B16">
            <w:pPr>
              <w:pStyle w:val="Title"/>
              <w:rPr>
                <w:sz w:val="56"/>
                <w:szCs w:val="56"/>
              </w:rPr>
            </w:pPr>
            <w:r w:rsidRPr="00782B16">
              <w:rPr>
                <w:sz w:val="40"/>
                <w:szCs w:val="40"/>
              </w:rPr>
              <w:t>Work Package</w:t>
            </w:r>
          </w:p>
        </w:tc>
        <w:tc>
          <w:tcPr>
            <w:tcW w:w="2060" w:type="dxa"/>
            <w:vAlign w:val="center"/>
          </w:tcPr>
          <w:p w14:paraId="38342309" w14:textId="71A45818" w:rsidR="00E3286D" w:rsidRPr="00FA3EB3" w:rsidRDefault="00C0009F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4B5009E7" wp14:editId="4573C556">
                  <wp:extent cx="1338098" cy="720000"/>
                  <wp:effectExtent l="0" t="0" r="0" b="4445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8" b="22964"/>
                          <a:stretch/>
                        </pic:blipFill>
                        <pic:spPr bwMode="auto">
                          <a:xfrm>
                            <a:off x="0" y="0"/>
                            <a:ext cx="133809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6D86" w14:textId="07899963" w:rsidR="00FD35A6" w:rsidRPr="008E26B9" w:rsidRDefault="00C0009F" w:rsidP="00D1320E">
      <w:pPr>
        <w:pStyle w:val="Heading1"/>
        <w:ind w:left="720" w:hanging="720"/>
        <w:rPr>
          <w:sz w:val="24"/>
          <w:szCs w:val="24"/>
        </w:rPr>
      </w:pPr>
      <w:r w:rsidRPr="008E26B9">
        <w:rPr>
          <w:sz w:val="24"/>
          <w:szCs w:val="24"/>
        </w:rPr>
        <w:t>Information</w:t>
      </w:r>
    </w:p>
    <w:tbl>
      <w:tblPr>
        <w:tblW w:w="1077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44"/>
        <w:gridCol w:w="3736"/>
        <w:gridCol w:w="2243"/>
        <w:gridCol w:w="2550"/>
      </w:tblGrid>
      <w:tr w:rsidR="00687CFB" w:rsidRPr="00FA3EB3" w14:paraId="2FA93C24" w14:textId="77777777" w:rsidTr="00B91D7F">
        <w:trPr>
          <w:trHeight w:hRule="exact" w:val="482"/>
        </w:trPr>
        <w:tc>
          <w:tcPr>
            <w:tcW w:w="2126" w:type="dxa"/>
            <w:vAlign w:val="center"/>
          </w:tcPr>
          <w:p w14:paraId="37217BD5" w14:textId="2AA24223" w:rsidR="00687CFB" w:rsidRPr="008E26B9" w:rsidRDefault="00C0009F" w:rsidP="00FD35A6">
            <w:pPr>
              <w:pStyle w:val="Labels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Project Name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1A985F2A" w14:textId="6FEED4F4" w:rsidR="00687CFB" w:rsidRPr="008E26B9" w:rsidRDefault="00687CFB" w:rsidP="00975A9E">
            <w:pPr>
              <w:rPr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14:paraId="415737B7" w14:textId="165D4615" w:rsidR="00687CFB" w:rsidRPr="008E26B9" w:rsidRDefault="00AA168E" w:rsidP="00C0009F">
            <w:pPr>
              <w:pStyle w:val="Labels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Program/</w:t>
            </w:r>
            <w:r w:rsidR="00C0009F" w:rsidRPr="008E26B9">
              <w:rPr>
                <w:sz w:val="20"/>
                <w:szCs w:val="20"/>
              </w:rPr>
              <w:t>Project Leader</w:t>
            </w:r>
          </w:p>
        </w:tc>
        <w:tc>
          <w:tcPr>
            <w:tcW w:w="2416" w:type="dxa"/>
            <w:shd w:val="clear" w:color="auto" w:fill="FFFFFF" w:themeFill="background1"/>
            <w:vAlign w:val="center"/>
          </w:tcPr>
          <w:p w14:paraId="4A0151BA" w14:textId="386C834F" w:rsidR="00687CFB" w:rsidRPr="008E26B9" w:rsidRDefault="00687CFB" w:rsidP="005676CD">
            <w:pPr>
              <w:rPr>
                <w:sz w:val="20"/>
                <w:szCs w:val="20"/>
              </w:rPr>
            </w:pPr>
          </w:p>
        </w:tc>
      </w:tr>
      <w:tr w:rsidR="00FD35A6" w:rsidRPr="00FA3EB3" w14:paraId="4148F1E4" w14:textId="77777777" w:rsidTr="00B91D7F">
        <w:trPr>
          <w:trHeight w:hRule="exact" w:val="482"/>
        </w:trPr>
        <w:tc>
          <w:tcPr>
            <w:tcW w:w="2126" w:type="dxa"/>
            <w:vAlign w:val="center"/>
          </w:tcPr>
          <w:p w14:paraId="509BC54B" w14:textId="012F5D83" w:rsidR="00FD35A6" w:rsidRPr="008E26B9" w:rsidRDefault="00B00080" w:rsidP="00FD35A6">
            <w:pPr>
              <w:pStyle w:val="Labels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WP Name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02EC9ECC" w14:textId="1C242EE7" w:rsidR="00FD35A6" w:rsidRPr="008E26B9" w:rsidRDefault="00FD35A6" w:rsidP="00975A9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14:paraId="4A94B5B3" w14:textId="628B453F" w:rsidR="00FD35A6" w:rsidRPr="008E26B9" w:rsidRDefault="00C0009F" w:rsidP="00FD35A6">
            <w:pPr>
              <w:pStyle w:val="Labels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WBS</w:t>
            </w:r>
          </w:p>
        </w:tc>
        <w:tc>
          <w:tcPr>
            <w:tcW w:w="2416" w:type="dxa"/>
            <w:shd w:val="clear" w:color="auto" w:fill="FFFFFF" w:themeFill="background1"/>
            <w:vAlign w:val="center"/>
          </w:tcPr>
          <w:p w14:paraId="460B79B5" w14:textId="35F6527B" w:rsidR="00FD35A6" w:rsidRPr="008E26B9" w:rsidRDefault="00FD35A6" w:rsidP="005676CD">
            <w:pPr>
              <w:rPr>
                <w:sz w:val="20"/>
                <w:szCs w:val="20"/>
              </w:rPr>
            </w:pPr>
          </w:p>
        </w:tc>
      </w:tr>
      <w:tr w:rsidR="00FD35A6" w:rsidRPr="00FA3EB3" w14:paraId="11FBF7AF" w14:textId="77777777" w:rsidTr="00B91D7F">
        <w:trPr>
          <w:trHeight w:hRule="exact" w:val="482"/>
        </w:trPr>
        <w:tc>
          <w:tcPr>
            <w:tcW w:w="2126" w:type="dxa"/>
            <w:vAlign w:val="center"/>
          </w:tcPr>
          <w:p w14:paraId="26748934" w14:textId="30F42F69" w:rsidR="00FD35A6" w:rsidRPr="008E26B9" w:rsidRDefault="00C0009F" w:rsidP="00FD35A6">
            <w:pPr>
              <w:pStyle w:val="Labels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Responsible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5FC04D68" w14:textId="7D21FE42" w:rsidR="00FD35A6" w:rsidRPr="008E26B9" w:rsidRDefault="00FD35A6" w:rsidP="00975A9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14:paraId="6F666D7D" w14:textId="5C7371C1" w:rsidR="00FD35A6" w:rsidRPr="008E26B9" w:rsidRDefault="00C0009F" w:rsidP="00FD35A6">
            <w:pPr>
              <w:pStyle w:val="Labels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Account Code</w:t>
            </w:r>
          </w:p>
        </w:tc>
        <w:tc>
          <w:tcPr>
            <w:tcW w:w="2416" w:type="dxa"/>
            <w:shd w:val="clear" w:color="auto" w:fill="FFFFFF" w:themeFill="background1"/>
            <w:vAlign w:val="center"/>
          </w:tcPr>
          <w:p w14:paraId="47834507" w14:textId="45C6F7EC" w:rsidR="00FD35A6" w:rsidRPr="008E26B9" w:rsidRDefault="00FD35A6" w:rsidP="005676CD">
            <w:pPr>
              <w:rPr>
                <w:sz w:val="20"/>
                <w:szCs w:val="20"/>
              </w:rPr>
            </w:pPr>
          </w:p>
        </w:tc>
      </w:tr>
      <w:tr w:rsidR="00FD35A6" w:rsidRPr="00FA3EB3" w14:paraId="3580FE5C" w14:textId="77777777" w:rsidTr="00B91D7F">
        <w:trPr>
          <w:trHeight w:hRule="exact" w:val="482"/>
        </w:trPr>
        <w:tc>
          <w:tcPr>
            <w:tcW w:w="2126" w:type="dxa"/>
            <w:vAlign w:val="center"/>
          </w:tcPr>
          <w:p w14:paraId="0A59BBC2" w14:textId="1B56E518" w:rsidR="00FD35A6" w:rsidRPr="008E26B9" w:rsidRDefault="00C0009F" w:rsidP="00FD35A6">
            <w:pPr>
              <w:pStyle w:val="Labels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Date Issued</w:t>
            </w:r>
          </w:p>
        </w:tc>
        <w:tc>
          <w:tcPr>
            <w:tcW w:w="3540" w:type="dxa"/>
            <w:shd w:val="clear" w:color="auto" w:fill="FFFFFF" w:themeFill="background1"/>
            <w:vAlign w:val="center"/>
          </w:tcPr>
          <w:p w14:paraId="2F84CA62" w14:textId="33281063" w:rsidR="00FD35A6" w:rsidRPr="008E26B9" w:rsidRDefault="00FD35A6" w:rsidP="00975A9E">
            <w:pPr>
              <w:rPr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14:paraId="1454E154" w14:textId="3AAE1AE5" w:rsidR="00FD35A6" w:rsidRPr="008E26B9" w:rsidRDefault="00FD35A6" w:rsidP="00FD35A6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416" w:type="dxa"/>
            <w:shd w:val="clear" w:color="auto" w:fill="auto"/>
            <w:vAlign w:val="center"/>
          </w:tcPr>
          <w:p w14:paraId="1755112F" w14:textId="77777777" w:rsidR="00FD35A6" w:rsidRPr="008E26B9" w:rsidRDefault="00FD35A6" w:rsidP="005676CD">
            <w:pPr>
              <w:rPr>
                <w:sz w:val="20"/>
                <w:szCs w:val="20"/>
              </w:rPr>
            </w:pPr>
          </w:p>
        </w:tc>
      </w:tr>
    </w:tbl>
    <w:p w14:paraId="5CD77C11" w14:textId="77A68D41" w:rsidR="001912D7" w:rsidRPr="008E26B9" w:rsidRDefault="001912D7" w:rsidP="00D1320E">
      <w:pPr>
        <w:pStyle w:val="Heading1"/>
        <w:spacing w:before="180"/>
        <w:ind w:left="1440" w:hanging="1440"/>
        <w:rPr>
          <w:sz w:val="24"/>
          <w:szCs w:val="24"/>
        </w:rPr>
      </w:pPr>
      <w:r w:rsidRPr="008E26B9">
        <w:rPr>
          <w:sz w:val="24"/>
          <w:szCs w:val="24"/>
        </w:rPr>
        <w:t>Related Work Packages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284"/>
        <w:gridCol w:w="5102"/>
      </w:tblGrid>
      <w:tr w:rsidR="00491A0A" w14:paraId="201A386B" w14:textId="77777777" w:rsidTr="00B91D7F">
        <w:trPr>
          <w:trHeight w:hRule="exact" w:val="482"/>
        </w:trPr>
        <w:tc>
          <w:tcPr>
            <w:tcW w:w="5102" w:type="dxa"/>
            <w:tcBorders>
              <w:top w:val="single" w:sz="4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2D19C97A" w14:textId="67B49849" w:rsidR="00491A0A" w:rsidRPr="008E26B9" w:rsidRDefault="00491A0A" w:rsidP="00491A0A">
            <w:pPr>
              <w:pStyle w:val="Labels"/>
              <w:spacing w:line="259" w:lineRule="auto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Inputs</w:t>
            </w:r>
          </w:p>
        </w:tc>
        <w:tc>
          <w:tcPr>
            <w:tcW w:w="284" w:type="dxa"/>
            <w:tcBorders>
              <w:top w:val="single" w:sz="4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1189AFD1" w14:textId="77777777" w:rsidR="00491A0A" w:rsidRPr="008E26B9" w:rsidRDefault="00491A0A" w:rsidP="00491A0A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single" w:sz="4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75D5A4A5" w14:textId="4BFF05AE" w:rsidR="00491A0A" w:rsidRPr="008E26B9" w:rsidRDefault="00491A0A" w:rsidP="00491A0A">
            <w:pPr>
              <w:pStyle w:val="Labels"/>
              <w:spacing w:line="259" w:lineRule="auto"/>
              <w:rPr>
                <w:sz w:val="20"/>
                <w:szCs w:val="20"/>
              </w:rPr>
            </w:pPr>
            <w:r w:rsidRPr="008E26B9">
              <w:rPr>
                <w:sz w:val="20"/>
                <w:szCs w:val="20"/>
              </w:rPr>
              <w:t>Outputs</w:t>
            </w:r>
          </w:p>
        </w:tc>
      </w:tr>
      <w:tr w:rsidR="00491A0A" w14:paraId="09E7DD32" w14:textId="77777777" w:rsidTr="00B91D7F">
        <w:trPr>
          <w:trHeight w:val="454"/>
        </w:trPr>
        <w:tc>
          <w:tcPr>
            <w:tcW w:w="5387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159108EF" w14:textId="3212CBB5" w:rsidR="00491A0A" w:rsidRPr="008E26B9" w:rsidRDefault="00491A0A" w:rsidP="001912D7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00BAC6DC" w14:textId="77777777" w:rsidR="00491A0A" w:rsidRPr="008E26B9" w:rsidRDefault="00491A0A" w:rsidP="001912D7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0488A9D4" w14:textId="6A2AA2F7" w:rsidR="00491A0A" w:rsidRPr="008E26B9" w:rsidRDefault="00491A0A" w:rsidP="001912D7">
            <w:pPr>
              <w:pStyle w:val="Labels"/>
              <w:rPr>
                <w:sz w:val="20"/>
                <w:szCs w:val="20"/>
              </w:rPr>
            </w:pPr>
          </w:p>
        </w:tc>
      </w:tr>
    </w:tbl>
    <w:p w14:paraId="056E8E6D" w14:textId="07E22BE9" w:rsidR="001912D7" w:rsidRPr="008E26B9" w:rsidRDefault="001D0333" w:rsidP="00D1320E">
      <w:pPr>
        <w:pStyle w:val="Heading1"/>
        <w:spacing w:before="180"/>
        <w:rPr>
          <w:sz w:val="24"/>
          <w:szCs w:val="24"/>
        </w:rPr>
      </w:pPr>
      <w:r>
        <w:rPr>
          <w:sz w:val="24"/>
          <w:szCs w:val="24"/>
        </w:rPr>
        <w:t>Milestones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79"/>
        <w:gridCol w:w="283"/>
        <w:gridCol w:w="2409"/>
      </w:tblGrid>
      <w:tr w:rsidR="007F0566" w14:paraId="5F75A38A" w14:textId="42B14D0A" w:rsidTr="00B91D7F">
        <w:trPr>
          <w:trHeight w:hRule="exact" w:val="482"/>
        </w:trPr>
        <w:tc>
          <w:tcPr>
            <w:tcW w:w="8079" w:type="dxa"/>
            <w:tcBorders>
              <w:top w:val="single" w:sz="4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15DD2232" w14:textId="0764638A" w:rsidR="008E26B9" w:rsidRPr="008E26B9" w:rsidRDefault="001D0333" w:rsidP="00D07415">
            <w:pPr>
              <w:pStyle w:val="Labels"/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Deliverables</w:t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77B612D6" w14:textId="77777777" w:rsidR="007F0566" w:rsidRPr="008E26B9" w:rsidRDefault="007F0566" w:rsidP="001912D7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26E543CA" w14:textId="6FD62158" w:rsidR="007F0566" w:rsidRPr="008E26B9" w:rsidRDefault="008E26B9" w:rsidP="000A4C84">
            <w:pPr>
              <w:pStyle w:val="Label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Due Date</w:t>
            </w:r>
          </w:p>
        </w:tc>
      </w:tr>
      <w:tr w:rsidR="008E26B9" w14:paraId="3D521B03" w14:textId="77777777" w:rsidTr="00782B16">
        <w:trPr>
          <w:trHeight w:hRule="exact" w:val="1134"/>
        </w:trPr>
        <w:tc>
          <w:tcPr>
            <w:tcW w:w="8079" w:type="dxa"/>
            <w:tcBorders>
              <w:top w:val="nil"/>
            </w:tcBorders>
            <w:shd w:val="clear" w:color="auto" w:fill="FFFFFF" w:themeFill="background1"/>
          </w:tcPr>
          <w:p w14:paraId="14D56EDB" w14:textId="23096FD9" w:rsidR="001D0333" w:rsidRPr="008E26B9" w:rsidRDefault="001D0333" w:rsidP="00054A14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</w:tcBorders>
            <w:shd w:val="clear" w:color="auto" w:fill="auto"/>
          </w:tcPr>
          <w:p w14:paraId="5B0A8C1E" w14:textId="77777777" w:rsidR="008E26B9" w:rsidRPr="008E26B9" w:rsidRDefault="008E26B9" w:rsidP="001912D7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FFFFFF" w:themeFill="background1"/>
          </w:tcPr>
          <w:p w14:paraId="3EAE3C75" w14:textId="35F3C384" w:rsidR="000A4C84" w:rsidRPr="008E26B9" w:rsidRDefault="000A4C84" w:rsidP="000A4C84">
            <w:pPr>
              <w:pStyle w:val="Labels"/>
              <w:jc w:val="center"/>
              <w:rPr>
                <w:sz w:val="20"/>
                <w:szCs w:val="20"/>
              </w:rPr>
            </w:pPr>
          </w:p>
        </w:tc>
      </w:tr>
    </w:tbl>
    <w:p w14:paraId="2FA23A33" w14:textId="3B70F9BC" w:rsidR="007674CC" w:rsidRPr="008E26B9" w:rsidRDefault="00F3783E" w:rsidP="00D1320E">
      <w:pPr>
        <w:pStyle w:val="Heading1"/>
        <w:spacing w:before="180"/>
        <w:rPr>
          <w:sz w:val="24"/>
          <w:szCs w:val="24"/>
        </w:rPr>
      </w:pPr>
      <w:r>
        <w:rPr>
          <w:sz w:val="24"/>
          <w:szCs w:val="24"/>
        </w:rPr>
        <w:t>Resources</w:t>
      </w:r>
    </w:p>
    <w:tbl>
      <w:tblPr>
        <w:tblStyle w:val="TableGrid"/>
        <w:tblW w:w="1075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right w:w="284" w:type="dxa"/>
        </w:tblCellMar>
        <w:tblLook w:val="04A0" w:firstRow="1" w:lastRow="0" w:firstColumn="1" w:lastColumn="0" w:noHBand="0" w:noVBand="1"/>
      </w:tblPr>
      <w:tblGrid>
        <w:gridCol w:w="3503"/>
        <w:gridCol w:w="1675"/>
        <w:gridCol w:w="398"/>
        <w:gridCol w:w="3502"/>
        <w:gridCol w:w="1673"/>
      </w:tblGrid>
      <w:tr w:rsidR="00BC3EEC" w14:paraId="294DC8D4" w14:textId="77777777" w:rsidTr="005F1260">
        <w:trPr>
          <w:trHeight w:hRule="exact" w:val="1701"/>
        </w:trPr>
        <w:tc>
          <w:tcPr>
            <w:tcW w:w="3543" w:type="dxa"/>
            <w:shd w:val="clear" w:color="auto" w:fill="FFFFFF" w:themeFill="background1"/>
          </w:tcPr>
          <w:p w14:paraId="013AC6E4" w14:textId="52E6A3DC" w:rsidR="004029EA" w:rsidRPr="008E26B9" w:rsidRDefault="004029EA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46ECB706" w14:textId="47B699D3" w:rsidR="004029EA" w:rsidRPr="008E26B9" w:rsidRDefault="004029EA" w:rsidP="005A6519">
            <w:pPr>
              <w:pStyle w:val="Labels"/>
              <w:jc w:val="right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23642BE" w14:textId="77777777" w:rsidR="00BC3EEC" w:rsidRPr="008E26B9" w:rsidRDefault="00BC3EEC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14:paraId="76AB1EA1" w14:textId="63A06C5A" w:rsidR="004029EA" w:rsidRPr="008E26B9" w:rsidRDefault="004029EA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FFFFFF" w:themeFill="background1"/>
          </w:tcPr>
          <w:p w14:paraId="285A3FC9" w14:textId="7EA62A6D" w:rsidR="004029EA" w:rsidRPr="008E26B9" w:rsidRDefault="004029EA" w:rsidP="00054A14">
            <w:pPr>
              <w:pStyle w:val="Labels"/>
              <w:jc w:val="right"/>
              <w:rPr>
                <w:sz w:val="20"/>
                <w:szCs w:val="20"/>
              </w:rPr>
            </w:pPr>
          </w:p>
        </w:tc>
      </w:tr>
    </w:tbl>
    <w:p w14:paraId="40FD4413" w14:textId="74D201EE" w:rsidR="007674CC" w:rsidRPr="008E26B9" w:rsidRDefault="00252EF5" w:rsidP="00D1320E">
      <w:pPr>
        <w:pStyle w:val="Heading1"/>
        <w:spacing w:before="180"/>
        <w:rPr>
          <w:sz w:val="24"/>
          <w:szCs w:val="24"/>
        </w:rPr>
      </w:pPr>
      <w:r>
        <w:rPr>
          <w:sz w:val="24"/>
          <w:szCs w:val="24"/>
        </w:rPr>
        <w:t>Signatures</w:t>
      </w:r>
    </w:p>
    <w:tbl>
      <w:tblPr>
        <w:tblStyle w:val="TableGrid"/>
        <w:tblW w:w="1077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54"/>
        <w:gridCol w:w="1984"/>
        <w:gridCol w:w="4535"/>
        <w:gridCol w:w="283"/>
        <w:gridCol w:w="1922"/>
      </w:tblGrid>
      <w:tr w:rsidR="00BC3EEC" w14:paraId="462A4C22" w14:textId="77777777" w:rsidTr="00B91D7F">
        <w:trPr>
          <w:trHeight w:hRule="exact" w:val="482"/>
        </w:trPr>
        <w:tc>
          <w:tcPr>
            <w:tcW w:w="2054" w:type="dxa"/>
            <w:shd w:val="clear" w:color="auto" w:fill="auto"/>
            <w:vAlign w:val="center"/>
          </w:tcPr>
          <w:p w14:paraId="4F297221" w14:textId="4134584D" w:rsidR="00BC3EEC" w:rsidRPr="008E26B9" w:rsidRDefault="00BC3EEC" w:rsidP="007674CC">
            <w:pPr>
              <w:pStyle w:val="Labels"/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0C450B" w14:textId="513A1222" w:rsidR="00BC3EEC" w:rsidRPr="008E26B9" w:rsidRDefault="00BC3EEC" w:rsidP="006C3438">
            <w:pPr>
              <w:pStyle w:val="Label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Member</w:t>
            </w:r>
          </w:p>
        </w:tc>
        <w:tc>
          <w:tcPr>
            <w:tcW w:w="4535" w:type="dxa"/>
            <w:vAlign w:val="center"/>
          </w:tcPr>
          <w:p w14:paraId="76C2C9E0" w14:textId="77777777" w:rsidR="00BC3EEC" w:rsidRDefault="00BC3EEC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nil"/>
            </w:tcBorders>
            <w:shd w:val="clear" w:color="auto" w:fill="auto"/>
            <w:vAlign w:val="center"/>
          </w:tcPr>
          <w:p w14:paraId="4C4D83A1" w14:textId="0657F0F0" w:rsidR="00BC3EEC" w:rsidRDefault="00BC3EEC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auto"/>
            <w:vAlign w:val="center"/>
          </w:tcPr>
          <w:p w14:paraId="65C15D6F" w14:textId="636C4986" w:rsidR="00BC3EEC" w:rsidRPr="008E26B9" w:rsidRDefault="00BC3EEC" w:rsidP="000A4C84">
            <w:pPr>
              <w:pStyle w:val="Label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</w:tr>
      <w:tr w:rsidR="00BC3EEC" w14:paraId="0AE8B0A9" w14:textId="77777777" w:rsidTr="00B91D7F">
        <w:trPr>
          <w:trHeight w:hRule="exact" w:val="482"/>
        </w:trPr>
        <w:tc>
          <w:tcPr>
            <w:tcW w:w="2054" w:type="dxa"/>
            <w:shd w:val="clear" w:color="auto" w:fill="auto"/>
            <w:vAlign w:val="center"/>
          </w:tcPr>
          <w:p w14:paraId="4E9C896F" w14:textId="1F98E976" w:rsidR="00BC3EEC" w:rsidRDefault="00BC3EEC" w:rsidP="007674CC">
            <w:pPr>
              <w:pStyle w:val="Label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Responsible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651505F" w14:textId="75290F6D" w:rsidR="00BC3EEC" w:rsidRPr="00D07415" w:rsidRDefault="00BC3EEC" w:rsidP="006C3438">
            <w:pPr>
              <w:pStyle w:val="Label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697B16FD" w14:textId="77777777" w:rsidR="00BC3EEC" w:rsidRDefault="00BC3EEC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4B5FCB" w14:textId="29C79A66" w:rsidR="00BC3EEC" w:rsidRDefault="00BC3EEC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14:paraId="58853FAD" w14:textId="1D2BD869" w:rsidR="00BC3EEC" w:rsidRDefault="00BC3EEC" w:rsidP="000A4C84">
            <w:pPr>
              <w:pStyle w:val="Labels"/>
              <w:jc w:val="center"/>
              <w:rPr>
                <w:sz w:val="20"/>
                <w:szCs w:val="20"/>
              </w:rPr>
            </w:pPr>
          </w:p>
        </w:tc>
      </w:tr>
      <w:tr w:rsidR="00BC3EEC" w14:paraId="58153AB1" w14:textId="77777777" w:rsidTr="00B91D7F">
        <w:trPr>
          <w:trHeight w:hRule="exact" w:val="482"/>
        </w:trPr>
        <w:tc>
          <w:tcPr>
            <w:tcW w:w="2054" w:type="dxa"/>
            <w:shd w:val="clear" w:color="auto" w:fill="auto"/>
            <w:vAlign w:val="center"/>
          </w:tcPr>
          <w:p w14:paraId="1AFAE4B4" w14:textId="1D256C87" w:rsidR="00BC3EEC" w:rsidRDefault="00BC3EEC" w:rsidP="007674CC">
            <w:pPr>
              <w:pStyle w:val="Label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Approval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6249B3E" w14:textId="4341C700" w:rsidR="00BC3EEC" w:rsidRPr="00D07415" w:rsidRDefault="00BC3EEC" w:rsidP="006C3438">
            <w:pPr>
              <w:pStyle w:val="Label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25739A9D" w14:textId="77777777" w:rsidR="00BC3EEC" w:rsidRDefault="00BC3EEC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3F019D" w14:textId="322DE33E" w:rsidR="00BC3EEC" w:rsidRDefault="00BC3EEC" w:rsidP="006C3438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14:paraId="656468CC" w14:textId="3619F868" w:rsidR="00BC3EEC" w:rsidRDefault="00BC3EEC" w:rsidP="000A4C84">
            <w:pPr>
              <w:pStyle w:val="Labels"/>
              <w:jc w:val="center"/>
              <w:rPr>
                <w:sz w:val="20"/>
                <w:szCs w:val="20"/>
              </w:rPr>
            </w:pPr>
          </w:p>
        </w:tc>
      </w:tr>
      <w:tr w:rsidR="00D1320E" w14:paraId="0C02C1C3" w14:textId="77777777" w:rsidTr="00B91D7F">
        <w:trPr>
          <w:trHeight w:hRule="exact" w:val="482"/>
        </w:trPr>
        <w:tc>
          <w:tcPr>
            <w:tcW w:w="2054" w:type="dxa"/>
            <w:vMerge w:val="restart"/>
            <w:shd w:val="clear" w:color="auto" w:fill="auto"/>
            <w:tcMar>
              <w:top w:w="142" w:type="dxa"/>
            </w:tcMar>
          </w:tcPr>
          <w:p w14:paraId="646CF781" w14:textId="68084634" w:rsidR="00D1320E" w:rsidRDefault="00D1320E" w:rsidP="00D1320E">
            <w:pPr>
              <w:pStyle w:val="Label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Providers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35FFC82" w14:textId="4D7C3553" w:rsidR="00D1320E" w:rsidRPr="00D07415" w:rsidRDefault="00D1320E" w:rsidP="00D1320E">
            <w:pPr>
              <w:pStyle w:val="Label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03F00EFE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6BC5C171" w14:textId="5EFF51C0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14:paraId="5466EF9A" w14:textId="1D5B7378" w:rsidR="00D1320E" w:rsidRDefault="00D1320E" w:rsidP="00D1320E">
            <w:pPr>
              <w:pStyle w:val="Labels"/>
              <w:jc w:val="center"/>
              <w:rPr>
                <w:sz w:val="20"/>
                <w:szCs w:val="20"/>
              </w:rPr>
            </w:pPr>
          </w:p>
        </w:tc>
      </w:tr>
      <w:tr w:rsidR="00D1320E" w14:paraId="424C423F" w14:textId="77777777" w:rsidTr="00B91D7F">
        <w:trPr>
          <w:trHeight w:hRule="exact" w:val="482"/>
        </w:trPr>
        <w:tc>
          <w:tcPr>
            <w:tcW w:w="2054" w:type="dxa"/>
            <w:vMerge/>
            <w:shd w:val="clear" w:color="auto" w:fill="auto"/>
            <w:vAlign w:val="center"/>
          </w:tcPr>
          <w:p w14:paraId="6E5CE869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D4CF848" w14:textId="31168154" w:rsidR="00D1320E" w:rsidRPr="00D07415" w:rsidRDefault="00D1320E" w:rsidP="00D1320E">
            <w:pPr>
              <w:pStyle w:val="Label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0CDDD0FB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34A6D32C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14:paraId="7F001C57" w14:textId="58697339" w:rsidR="00D1320E" w:rsidRPr="005A6519" w:rsidRDefault="00D1320E" w:rsidP="00D1320E">
            <w:pPr>
              <w:pStyle w:val="Labels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320E" w14:paraId="4FD35271" w14:textId="77777777" w:rsidTr="00B91D7F">
        <w:trPr>
          <w:trHeight w:hRule="exact" w:val="482"/>
        </w:trPr>
        <w:tc>
          <w:tcPr>
            <w:tcW w:w="2054" w:type="dxa"/>
            <w:vMerge/>
            <w:shd w:val="clear" w:color="auto" w:fill="auto"/>
            <w:vAlign w:val="center"/>
          </w:tcPr>
          <w:p w14:paraId="0296427B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981291F" w14:textId="476C34A1" w:rsidR="00D1320E" w:rsidRPr="00D07415" w:rsidRDefault="00D1320E" w:rsidP="00D1320E">
            <w:pPr>
              <w:pStyle w:val="Label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4B136C32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2A9427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14:paraId="53827BC7" w14:textId="60762720" w:rsidR="00D1320E" w:rsidRPr="005A6519" w:rsidRDefault="00D1320E" w:rsidP="00D1320E">
            <w:pPr>
              <w:pStyle w:val="Labels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320E" w14:paraId="6011CCED" w14:textId="77777777" w:rsidTr="00B91D7F">
        <w:trPr>
          <w:trHeight w:hRule="exact" w:val="482"/>
        </w:trPr>
        <w:tc>
          <w:tcPr>
            <w:tcW w:w="2054" w:type="dxa"/>
            <w:vMerge/>
            <w:shd w:val="clear" w:color="auto" w:fill="auto"/>
            <w:vAlign w:val="center"/>
          </w:tcPr>
          <w:p w14:paraId="790E8806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D853941" w14:textId="68EC4890" w:rsidR="00D1320E" w:rsidRPr="00D07415" w:rsidRDefault="00D1320E" w:rsidP="00D1320E">
            <w:pPr>
              <w:pStyle w:val="Label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AF23BD2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79EDAC85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14:paraId="2E00643A" w14:textId="711FB83F" w:rsidR="00D1320E" w:rsidRPr="005A6519" w:rsidRDefault="00D1320E" w:rsidP="00D1320E">
            <w:pPr>
              <w:pStyle w:val="Labels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320E" w14:paraId="2A47F7EE" w14:textId="77777777" w:rsidTr="00B91D7F">
        <w:trPr>
          <w:trHeight w:hRule="exact" w:val="482"/>
        </w:trPr>
        <w:tc>
          <w:tcPr>
            <w:tcW w:w="2054" w:type="dxa"/>
            <w:vMerge/>
            <w:shd w:val="clear" w:color="auto" w:fill="auto"/>
            <w:vAlign w:val="center"/>
          </w:tcPr>
          <w:p w14:paraId="25EF815B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042510E" w14:textId="5426468A" w:rsidR="00D1320E" w:rsidRPr="00D07415" w:rsidRDefault="00D1320E" w:rsidP="00D1320E">
            <w:pPr>
              <w:ind w:firstLine="720"/>
            </w:pP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B2C6D7D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71215D" w14:textId="77777777" w:rsidR="00D1320E" w:rsidRDefault="00D1320E" w:rsidP="00D1320E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14:paraId="3919B52B" w14:textId="1A35369B" w:rsidR="00D1320E" w:rsidRPr="005A6519" w:rsidRDefault="00D1320E" w:rsidP="00D1320E">
            <w:pPr>
              <w:pStyle w:val="Labels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385537FB" w14:textId="77777777" w:rsidR="00687CFB" w:rsidRPr="00FA3EB3" w:rsidRDefault="00687CFB" w:rsidP="0067028C"/>
    <w:sectPr w:rsidR="00687CFB" w:rsidRPr="00FA3EB3" w:rsidSect="007674CC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B5EA8" w14:textId="77777777" w:rsidR="008F121D" w:rsidRDefault="008F121D" w:rsidP="001A0130">
      <w:pPr>
        <w:spacing w:after="0" w:line="240" w:lineRule="auto"/>
      </w:pPr>
      <w:r>
        <w:separator/>
      </w:r>
    </w:p>
  </w:endnote>
  <w:endnote w:type="continuationSeparator" w:id="0">
    <w:p w14:paraId="37C8AFE4" w14:textId="77777777" w:rsidR="008F121D" w:rsidRDefault="008F121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534DB" w14:textId="77777777" w:rsidR="008F121D" w:rsidRDefault="008F121D" w:rsidP="001A0130">
      <w:pPr>
        <w:spacing w:after="0" w:line="240" w:lineRule="auto"/>
      </w:pPr>
      <w:r>
        <w:separator/>
      </w:r>
    </w:p>
  </w:footnote>
  <w:footnote w:type="continuationSeparator" w:id="0">
    <w:p w14:paraId="4BC23410" w14:textId="77777777" w:rsidR="008F121D" w:rsidRDefault="008F121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A1BE" w14:textId="1148C7DA" w:rsidR="001A0130" w:rsidRDefault="00782B16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FDDE3B5" wp14:editId="52AE772D">
          <wp:simplePos x="0" y="0"/>
          <wp:positionH relativeFrom="column">
            <wp:posOffset>112622</wp:posOffset>
          </wp:positionH>
          <wp:positionV relativeFrom="paragraph">
            <wp:posOffset>440998</wp:posOffset>
          </wp:positionV>
          <wp:extent cx="396000" cy="396000"/>
          <wp:effectExtent l="0" t="0" r="4445" b="4445"/>
          <wp:wrapNone/>
          <wp:docPr id="5" name="Graphic 5" descr="Decision chart out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 descr="Decision chart outli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5A6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5008465" wp14:editId="7E87E7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s:wsp>
                      <wps:cNvPr id="22" name="Oval 2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05740" y="312420"/>
                          <a:ext cx="644436" cy="64443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2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FD428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4" o:title=""/>
                <v:formulas/>
                <v:path o:extrusionok="t" o:connecttype="custom" o:connectlocs="0,0;6889638,0;7289800,400162;7289800,1258570;0,1258570;0,0" o:connectangles="0,0,0,0,0,0"/>
              </v:shape>
              <v:oval id="Oval 22" o:spid="_x0000_s1030" alt="&quot;&quot;" style="position:absolute;left:2057;top:3124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<v:fill opacity="15677f"/>
              </v:oval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1E4A87"/>
    <w:multiLevelType w:val="hybridMultilevel"/>
    <w:tmpl w:val="A9EC6E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672B33"/>
    <w:multiLevelType w:val="hybridMultilevel"/>
    <w:tmpl w:val="FB9C1E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Ra1ABTvnOgsAAAA"/>
  </w:docVars>
  <w:rsids>
    <w:rsidRoot w:val="008F121D"/>
    <w:rsid w:val="00002C5B"/>
    <w:rsid w:val="00054A14"/>
    <w:rsid w:val="000A4C84"/>
    <w:rsid w:val="001912D7"/>
    <w:rsid w:val="001A0130"/>
    <w:rsid w:val="001D0333"/>
    <w:rsid w:val="00215949"/>
    <w:rsid w:val="00232876"/>
    <w:rsid w:val="00252EF5"/>
    <w:rsid w:val="00267116"/>
    <w:rsid w:val="002F58E0"/>
    <w:rsid w:val="00355DEE"/>
    <w:rsid w:val="003B49EC"/>
    <w:rsid w:val="003D55FB"/>
    <w:rsid w:val="00402433"/>
    <w:rsid w:val="004029EA"/>
    <w:rsid w:val="00463333"/>
    <w:rsid w:val="00491A0A"/>
    <w:rsid w:val="004B47A9"/>
    <w:rsid w:val="004F0368"/>
    <w:rsid w:val="004F06A5"/>
    <w:rsid w:val="00513CA7"/>
    <w:rsid w:val="00541529"/>
    <w:rsid w:val="005676CD"/>
    <w:rsid w:val="005A20B8"/>
    <w:rsid w:val="005A6519"/>
    <w:rsid w:val="005C75DD"/>
    <w:rsid w:val="005E0FCC"/>
    <w:rsid w:val="005E6FA8"/>
    <w:rsid w:val="005F1260"/>
    <w:rsid w:val="00615452"/>
    <w:rsid w:val="006662D2"/>
    <w:rsid w:val="0067028C"/>
    <w:rsid w:val="0068285E"/>
    <w:rsid w:val="00687CFB"/>
    <w:rsid w:val="00696B6E"/>
    <w:rsid w:val="006A47F2"/>
    <w:rsid w:val="006A5F0E"/>
    <w:rsid w:val="006C28FD"/>
    <w:rsid w:val="007674CC"/>
    <w:rsid w:val="007718C6"/>
    <w:rsid w:val="0077400E"/>
    <w:rsid w:val="00782B16"/>
    <w:rsid w:val="007F0566"/>
    <w:rsid w:val="007F4FCB"/>
    <w:rsid w:val="008045C5"/>
    <w:rsid w:val="00835F7E"/>
    <w:rsid w:val="00866BB6"/>
    <w:rsid w:val="00872D54"/>
    <w:rsid w:val="008E26B9"/>
    <w:rsid w:val="008F121D"/>
    <w:rsid w:val="009138A3"/>
    <w:rsid w:val="00961B10"/>
    <w:rsid w:val="00975A9E"/>
    <w:rsid w:val="009E70CA"/>
    <w:rsid w:val="00AA168E"/>
    <w:rsid w:val="00B00080"/>
    <w:rsid w:val="00B35276"/>
    <w:rsid w:val="00B525E8"/>
    <w:rsid w:val="00B91D7F"/>
    <w:rsid w:val="00BA66C3"/>
    <w:rsid w:val="00BC3EEC"/>
    <w:rsid w:val="00C0009F"/>
    <w:rsid w:val="00C327B8"/>
    <w:rsid w:val="00CB16D2"/>
    <w:rsid w:val="00CD05DC"/>
    <w:rsid w:val="00CD5B0D"/>
    <w:rsid w:val="00D07415"/>
    <w:rsid w:val="00D1320E"/>
    <w:rsid w:val="00DB3723"/>
    <w:rsid w:val="00DB3C2E"/>
    <w:rsid w:val="00DC1831"/>
    <w:rsid w:val="00DD75BB"/>
    <w:rsid w:val="00E3286D"/>
    <w:rsid w:val="00E413DD"/>
    <w:rsid w:val="00EB1EF1"/>
    <w:rsid w:val="00EF6690"/>
    <w:rsid w:val="00F3783E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52AD2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ing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infopath/2007/PartnerControls"/>
    <ds:schemaRef ds:uri="http://purl.org/dc/dcmitype/"/>
    <ds:schemaRef ds:uri="16c05727-aa75-4e4a-9b5f-8a80a1165891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71af3243-3dd4-4a8d-8c0d-dd76da1f02a5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Package Template</dc:title>
  <dc:subject>Work Package Template</dc:subject>
  <dc:creator/>
  <cp:keywords/>
  <dc:description/>
  <cp:lastModifiedBy/>
  <cp:revision>1</cp:revision>
  <dcterms:created xsi:type="dcterms:W3CDTF">2021-06-01T03:11:00Z</dcterms:created>
  <dcterms:modified xsi:type="dcterms:W3CDTF">2021-06-01T03:59:00Z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